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1103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Сайфуллоева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0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Сайфуллоев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1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862</w:t>
      </w:r>
      <w:r>
        <w:rPr>
          <w:rFonts w:ascii="Times New Roman" w:eastAsia="Times New Roman" w:hAnsi="Times New Roman" w:cs="Times New Roman"/>
          <w:sz w:val="28"/>
          <w:szCs w:val="28"/>
        </w:rPr>
        <w:t>60219008535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Сайфуллоев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вину признал,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 не заявлял.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Сайфуллоева Д.А.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86260219008535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17.03.2026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Сайфуллоева Д.А.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Сайфуллоева Д.А.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Сайфуллоева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Диловара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Асатуллоевича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пятисот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1103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0412365400665011032620181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6">
    <w:name w:val="cat-UserDefined grp-30 rplc-6"/>
    <w:basedOn w:val="DefaultParagraphFont"/>
  </w:style>
  <w:style w:type="character" w:customStyle="1" w:styleId="cat-UserDefinedgrp-31rplc-14">
    <w:name w:val="cat-UserDefined grp-31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